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409-ПП/4684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4684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Кресло офисное, инвентарный номер: 4502, местонахождение: Челябинская обл., Кизильский район, с.Кизильское, ул.Ленинская, д.97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Кресло офисное, инвентарный номер: 4502, местонахождение: Челябинская обл., Кизильский район, с.Кизильское, ул.Ленинская, д.97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589.00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0,58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